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47B86" w14:textId="3785432F" w:rsidR="00EA4E28" w:rsidRDefault="006C49FB">
      <w:pPr>
        <w:spacing w:after="0"/>
        <w:ind w:left="120"/>
        <w:rPr>
          <w:lang w:val="ru-RU"/>
        </w:rPr>
        <w:sectPr w:rsidR="00EA4E2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noProof/>
        </w:rPr>
        <w:drawing>
          <wp:inline distT="0" distB="0" distL="0" distR="0" wp14:anchorId="1CE4103A" wp14:editId="4D220381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B3762E" w14:textId="77777777" w:rsidR="00EA4E28" w:rsidRPr="006C49FB" w:rsidRDefault="00EA4E28">
      <w:pPr>
        <w:spacing w:after="0"/>
        <w:ind w:left="120"/>
        <w:jc w:val="center"/>
        <w:rPr>
          <w:lang w:val="ru-RU"/>
        </w:rPr>
      </w:pPr>
    </w:p>
    <w:p w14:paraId="24C9ACE3" w14:textId="77777777" w:rsidR="00EA4E28" w:rsidRPr="006C49FB" w:rsidRDefault="00EA4E28">
      <w:pPr>
        <w:spacing w:after="0"/>
        <w:ind w:left="120"/>
        <w:jc w:val="center"/>
        <w:rPr>
          <w:lang w:val="ru-RU"/>
        </w:rPr>
      </w:pPr>
    </w:p>
    <w:p w14:paraId="67FA42B3" w14:textId="77777777" w:rsidR="00EA4E28" w:rsidRPr="006C49FB" w:rsidRDefault="006C49FB">
      <w:pPr>
        <w:spacing w:after="0" w:line="264" w:lineRule="exact"/>
        <w:ind w:left="120"/>
        <w:jc w:val="both"/>
        <w:rPr>
          <w:lang w:val="ru-RU"/>
        </w:rPr>
      </w:pPr>
      <w:bookmarkStart w:id="1" w:name="block-711607211"/>
      <w:bookmarkEnd w:id="1"/>
      <w:r w:rsidRPr="006C49F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6DDBCC0" w14:textId="77777777" w:rsidR="00EA4E28" w:rsidRPr="006C49FB" w:rsidRDefault="006C49F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Рабочая программа учебного курса «Вероятность и статистика» базового уровня для обучающихся 10–11-х классов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Полилингвальная многопрофильная школ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№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039EBE90" w14:textId="77777777" w:rsidR="00EA4E28" w:rsidRPr="006C49FB" w:rsidRDefault="006C49F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14:paraId="7C013F40" w14:textId="77777777" w:rsidR="00EA4E28" w:rsidRPr="006C49FB" w:rsidRDefault="006C49F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56E46925" w14:textId="77777777" w:rsidR="00EA4E28" w:rsidRPr="006C49FB" w:rsidRDefault="006C49F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14:paraId="13A283B1" w14:textId="77777777" w:rsidR="00EA4E28" w:rsidRPr="006C49FB" w:rsidRDefault="006C49F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14:paraId="5CA2C935" w14:textId="77777777" w:rsidR="00EA4E28" w:rsidRPr="006C49FB" w:rsidRDefault="006C49F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14:paraId="6C0DE106" w14:textId="77777777" w:rsidR="00EA4E28" w:rsidRPr="006C49FB" w:rsidRDefault="006C49F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14:paraId="6B7E9D29" w14:textId="77777777" w:rsidR="00EA4E28" w:rsidRPr="006C49FB" w:rsidRDefault="006C49F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концепции развития математического образования, утвержденной распоряжением Правительства от 24.12.2013 № 2506-р;</w:t>
      </w:r>
    </w:p>
    <w:p w14:paraId="73602301" w14:textId="77777777" w:rsidR="00EA4E28" w:rsidRPr="006C49FB" w:rsidRDefault="006C49F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плана среднего общего образования, утвержденного приказом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БОУ </w:t>
      </w:r>
      <w:proofErr w:type="gramStart"/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Полилингвальная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многопрофильная школа №9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01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.2025 № 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 внесении изменений в основную образовательную программу среднего общего образования»;</w:t>
      </w:r>
    </w:p>
    <w:p w14:paraId="4A2BD9F8" w14:textId="77777777" w:rsidR="00EA4E28" w:rsidRPr="006C49FB" w:rsidRDefault="006C49FB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рабочей программы учебного курса «Вероятность и статистика», который входит в состав учебного предмета «Математика».</w:t>
      </w:r>
    </w:p>
    <w:p w14:paraId="0F55DBA2" w14:textId="77777777" w:rsidR="00EA4E28" w:rsidRPr="006C49FB" w:rsidRDefault="006C49F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Полилингвальная многопрофильная школ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№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6C49FB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6BD795D7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489C3797" w14:textId="77777777" w:rsidR="00EA4E28" w:rsidRPr="006C49FB" w:rsidRDefault="00EA4E28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_Toc118726574"/>
      <w:bookmarkEnd w:id="2"/>
    </w:p>
    <w:p w14:paraId="2C0D77A5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1BB3BBFA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593F20CA" w14:textId="77777777" w:rsidR="00EA4E28" w:rsidRPr="006C49FB" w:rsidRDefault="006C49FB">
      <w:pPr>
        <w:spacing w:after="0" w:line="264" w:lineRule="exact"/>
        <w:ind w:left="120"/>
        <w:jc w:val="both"/>
        <w:rPr>
          <w:lang w:val="ru-RU"/>
        </w:rPr>
      </w:pPr>
      <w:bookmarkStart w:id="3" w:name="_Toc118726606"/>
      <w:bookmarkEnd w:id="3"/>
      <w:r w:rsidRPr="006C49F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65D9BD59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6D41E29C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139F6E5D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6659AAA4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18F45303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7021501C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490B40F3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4FC79101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3612AE54" w14:textId="77777777" w:rsidR="00EA4E28" w:rsidRPr="006C49FB" w:rsidRDefault="00EA4E28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_Toc118726607"/>
      <w:bookmarkEnd w:id="4"/>
    </w:p>
    <w:p w14:paraId="05B693A0" w14:textId="77777777" w:rsidR="00EA4E28" w:rsidRPr="006C49FB" w:rsidRDefault="00EA4E28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84A2310" w14:textId="77777777" w:rsidR="00EA4E28" w:rsidRPr="006C49FB" w:rsidRDefault="00EA4E28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F2FF0A8" w14:textId="77777777" w:rsidR="00EA4E28" w:rsidRPr="006C49FB" w:rsidRDefault="006C49FB">
      <w:pPr>
        <w:spacing w:after="0" w:line="264" w:lineRule="exact"/>
        <w:ind w:left="12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КУРСА В УЧЕБНОМ ПЛАНЕ</w:t>
      </w:r>
    </w:p>
    <w:p w14:paraId="4D3040AF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4F2E69BE" w14:textId="77777777" w:rsidR="00EA4E28" w:rsidRPr="006C49FB" w:rsidRDefault="006C49FB">
      <w:pPr>
        <w:spacing w:after="0" w:line="264" w:lineRule="exact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  <w:bookmarkStart w:id="5" w:name="block-711607221"/>
      <w:bookmarkStart w:id="6" w:name="block-71160722"/>
      <w:bookmarkEnd w:id="5"/>
      <w:bookmarkEnd w:id="6"/>
    </w:p>
    <w:p w14:paraId="429B74A4" w14:textId="77777777" w:rsidR="00EA4E28" w:rsidRPr="006C49FB" w:rsidRDefault="00EA4E28">
      <w:pPr>
        <w:spacing w:after="0" w:line="264" w:lineRule="exact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60D69084" w14:textId="77777777" w:rsidR="00EA4E28" w:rsidRPr="006C49FB" w:rsidRDefault="006C49FB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используются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учебники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допущенные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использованию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имеющих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государственную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аккредитацию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организациями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осуществляющими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26.06.2025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495</w:t>
      </w:r>
    </w:p>
    <w:p w14:paraId="22730919" w14:textId="77777777" w:rsidR="00EA4E28" w:rsidRPr="006C49FB" w:rsidRDefault="006C49FB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Математика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Вероятность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статистика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10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Базовый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углубленный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уровни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Учебное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пособие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/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Бунимович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Булычев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«Издательство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Просвещение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"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3230C233" w14:textId="77777777" w:rsidR="00EA4E28" w:rsidRPr="006C49FB" w:rsidRDefault="006C49FB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Математика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Вероятность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статистика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11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Базовый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углубленный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уровни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Учебное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пособие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/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Бунимович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Булычев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«Издательство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Просвещение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"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1396E843" w14:textId="77777777" w:rsidR="00EA4E28" w:rsidRPr="006C49FB" w:rsidRDefault="006C49FB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  <w:sectPr w:rsidR="00EA4E28" w:rsidRPr="006C49F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Электронные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ресурсы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допущенные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использованию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имеющих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государственную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аккредитацию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23.07.2025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551</w:t>
      </w:r>
    </w:p>
    <w:p w14:paraId="1F58FBA1" w14:textId="77777777" w:rsidR="00EA4E28" w:rsidRPr="006C49FB" w:rsidRDefault="006C49FB">
      <w:pPr>
        <w:spacing w:after="0"/>
        <w:ind w:left="120"/>
        <w:rPr>
          <w:lang w:val="ru-RU"/>
        </w:rPr>
      </w:pPr>
      <w:bookmarkStart w:id="7" w:name="_Toc118726611"/>
      <w:bookmarkEnd w:id="7"/>
      <w:r w:rsidRPr="006C49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33BA0630" w14:textId="77777777" w:rsidR="00EA4E28" w:rsidRPr="006C49FB" w:rsidRDefault="006C49FB">
      <w:pPr>
        <w:spacing w:after="0"/>
        <w:ind w:left="12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028C29D8" w14:textId="77777777" w:rsidR="00EA4E28" w:rsidRPr="006C49FB" w:rsidRDefault="006C49FB">
      <w:pPr>
        <w:spacing w:after="0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562E051B" w14:textId="77777777" w:rsidR="00EA4E28" w:rsidRPr="006C49FB" w:rsidRDefault="006C49FB">
      <w:pPr>
        <w:spacing w:after="0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3E86BB25" w14:textId="77777777" w:rsidR="00EA4E28" w:rsidRPr="006C49FB" w:rsidRDefault="006C49FB">
      <w:pPr>
        <w:spacing w:after="0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51C65F38" w14:textId="77777777" w:rsidR="00EA4E28" w:rsidRPr="006C49FB" w:rsidRDefault="006C49FB">
      <w:pPr>
        <w:spacing w:after="0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423FCCF2" w14:textId="77777777" w:rsidR="00EA4E28" w:rsidRPr="006C49FB" w:rsidRDefault="006C49FB">
      <w:pPr>
        <w:spacing w:after="0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24A64572" w14:textId="77777777" w:rsidR="00EA4E28" w:rsidRPr="006C49FB" w:rsidRDefault="006C49FB">
      <w:pPr>
        <w:spacing w:after="0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19C2DE9D" w14:textId="77777777" w:rsidR="00EA4E28" w:rsidRPr="006C49FB" w:rsidRDefault="006C49FB">
      <w:pPr>
        <w:spacing w:after="0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63E2E95A" w14:textId="77777777" w:rsidR="00EA4E28" w:rsidRPr="006C49FB" w:rsidRDefault="006C49FB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6C49F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31F0401" w14:textId="77777777" w:rsidR="00EA4E28" w:rsidRPr="006C49FB" w:rsidRDefault="006C49FB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6C49FB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27E959D4" w14:textId="77777777" w:rsidR="00EA4E28" w:rsidRPr="006C49FB" w:rsidRDefault="006C49FB">
      <w:pPr>
        <w:spacing w:after="0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3E27EE16" w14:textId="77777777" w:rsidR="00EA4E28" w:rsidRPr="006C49FB" w:rsidRDefault="006C49FB">
      <w:pPr>
        <w:spacing w:after="0"/>
        <w:ind w:firstLine="600"/>
        <w:jc w:val="both"/>
        <w:rPr>
          <w:lang w:val="ru-RU"/>
        </w:rPr>
        <w:sectPr w:rsidR="00EA4E28" w:rsidRPr="006C49F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  <w:bookmarkStart w:id="10" w:name="block-711607261"/>
      <w:bookmarkStart w:id="11" w:name="block-71160726"/>
      <w:bookmarkEnd w:id="10"/>
      <w:bookmarkEnd w:id="11"/>
    </w:p>
    <w:p w14:paraId="1CE59431" w14:textId="77777777" w:rsidR="00EA4E28" w:rsidRPr="006C49FB" w:rsidRDefault="006C49FB">
      <w:pPr>
        <w:spacing w:after="0" w:line="264" w:lineRule="exact"/>
        <w:ind w:left="120"/>
        <w:jc w:val="both"/>
        <w:rPr>
          <w:lang w:val="ru-RU"/>
        </w:rPr>
      </w:pPr>
      <w:bookmarkStart w:id="12" w:name="_Toc118726577"/>
      <w:bookmarkEnd w:id="12"/>
      <w:r w:rsidRPr="006C49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2E72D93E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0704F745" w14:textId="77777777" w:rsidR="00EA4E28" w:rsidRPr="006C49FB" w:rsidRDefault="006C49FB">
      <w:pPr>
        <w:spacing w:after="0" w:line="264" w:lineRule="exact"/>
        <w:ind w:left="120"/>
        <w:jc w:val="both"/>
        <w:rPr>
          <w:lang w:val="ru-RU"/>
        </w:rPr>
      </w:pPr>
      <w:bookmarkStart w:id="13" w:name="_Toc118726578"/>
      <w:bookmarkEnd w:id="13"/>
      <w:r w:rsidRPr="006C49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48EBA14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52856AF4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6364FCBD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14:paraId="3440C04B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331DCAB9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18F6EE01" w14:textId="77777777" w:rsidR="00EA4E28" w:rsidRPr="006C49FB" w:rsidRDefault="006C49FB">
      <w:pPr>
        <w:shd w:val="clear" w:color="auto" w:fill="FFFFFF"/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54156B30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54BDED93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154FF1C7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14:paraId="36FB1CCF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5A8D0FE8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14:paraId="70A827E5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7E0F7C9D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14:paraId="332CA020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5207C6A9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14:paraId="0F5D35D6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</w:t>
      </w:r>
      <w:r w:rsidRPr="006C49FB">
        <w:rPr>
          <w:rFonts w:ascii="Times New Roman" w:hAnsi="Times New Roman"/>
          <w:color w:val="000000"/>
          <w:sz w:val="28"/>
          <w:lang w:val="ru-RU"/>
        </w:rPr>
        <w:lastRenderedPageBreak/>
        <w:t>решения задач в области окружающей среды, планирования поступков и оценки их возможных последствий для окружающей среды.</w:t>
      </w:r>
    </w:p>
    <w:p w14:paraId="05E71090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6C49F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0C73122C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358CDBC1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77D756AC" w14:textId="77777777" w:rsidR="00EA4E28" w:rsidRPr="006C49FB" w:rsidRDefault="006C49FB">
      <w:pPr>
        <w:spacing w:after="0" w:line="264" w:lineRule="exact"/>
        <w:ind w:left="120"/>
        <w:jc w:val="both"/>
        <w:rPr>
          <w:lang w:val="ru-RU"/>
        </w:rPr>
      </w:pPr>
      <w:bookmarkStart w:id="14" w:name="_Toc118726579"/>
      <w:bookmarkEnd w:id="14"/>
      <w:r w:rsidRPr="006C49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B250357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75FDE802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6C49F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6C49F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28BA98E7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C49F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C49F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6C49F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C49FB">
        <w:rPr>
          <w:rFonts w:ascii="Times New Roman" w:hAnsi="Times New Roman"/>
          <w:color w:val="000000"/>
          <w:sz w:val="28"/>
          <w:lang w:val="ru-RU"/>
        </w:rPr>
        <w:t>.</w:t>
      </w:r>
    </w:p>
    <w:p w14:paraId="19889948" w14:textId="77777777" w:rsidR="00EA4E28" w:rsidRDefault="006C49FB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86D1DF3" w14:textId="77777777" w:rsidR="00EA4E28" w:rsidRPr="006C49FB" w:rsidRDefault="006C49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7D22AEFE" w14:textId="77777777" w:rsidR="00EA4E28" w:rsidRPr="006C49FB" w:rsidRDefault="006C49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36A03D8F" w14:textId="77777777" w:rsidR="00EA4E28" w:rsidRPr="006C49FB" w:rsidRDefault="006C49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3C667762" w14:textId="77777777" w:rsidR="00EA4E28" w:rsidRPr="006C49FB" w:rsidRDefault="006C49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1FEBBAD" w14:textId="77777777" w:rsidR="00EA4E28" w:rsidRPr="006C49FB" w:rsidRDefault="006C49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6472A3DA" w14:textId="77777777" w:rsidR="00EA4E28" w:rsidRPr="006C49FB" w:rsidRDefault="006C49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D04D164" w14:textId="77777777" w:rsidR="00EA4E28" w:rsidRDefault="006C49FB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CE1B215" w14:textId="77777777" w:rsidR="00EA4E28" w:rsidRPr="006C49FB" w:rsidRDefault="006C49F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5979B7C7" w14:textId="77777777" w:rsidR="00EA4E28" w:rsidRPr="006C49FB" w:rsidRDefault="006C49F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спланированный эксперимент, исследование по установлению особенностей математического </w:t>
      </w:r>
      <w:r w:rsidRPr="006C49FB">
        <w:rPr>
          <w:rFonts w:ascii="Times New Roman" w:hAnsi="Times New Roman"/>
          <w:color w:val="000000"/>
          <w:sz w:val="28"/>
          <w:lang w:val="ru-RU"/>
        </w:rPr>
        <w:lastRenderedPageBreak/>
        <w:t>объекта, явления, процесса, выявлению зависимостей между объектами, явлениями, процессами;</w:t>
      </w:r>
    </w:p>
    <w:p w14:paraId="2D8C3991" w14:textId="77777777" w:rsidR="00EA4E28" w:rsidRPr="006C49FB" w:rsidRDefault="006C49F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7893535" w14:textId="77777777" w:rsidR="00EA4E28" w:rsidRPr="006C49FB" w:rsidRDefault="006C49F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5CB21AC" w14:textId="77777777" w:rsidR="00EA4E28" w:rsidRDefault="006C49FB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CD7A138" w14:textId="77777777" w:rsidR="00EA4E28" w:rsidRPr="006C49FB" w:rsidRDefault="006C49F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3750C41A" w14:textId="77777777" w:rsidR="00EA4E28" w:rsidRPr="006C49FB" w:rsidRDefault="006C49F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307FDC5C" w14:textId="77777777" w:rsidR="00EA4E28" w:rsidRPr="006C49FB" w:rsidRDefault="006C49F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343570C4" w14:textId="77777777" w:rsidR="00EA4E28" w:rsidRPr="006C49FB" w:rsidRDefault="006C49F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0133E3A7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C49F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C49F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6C49F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3EB125FB" w14:textId="77777777" w:rsidR="00EA4E28" w:rsidRDefault="006C49FB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D0ADD63" w14:textId="77777777" w:rsidR="00EA4E28" w:rsidRPr="006C49FB" w:rsidRDefault="006C49F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14DBDDAF" w14:textId="77777777" w:rsidR="00EA4E28" w:rsidRPr="006C49FB" w:rsidRDefault="006C49F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51D43753" w14:textId="77777777" w:rsidR="00EA4E28" w:rsidRPr="006C49FB" w:rsidRDefault="006C49F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555B4032" w14:textId="77777777" w:rsidR="00EA4E28" w:rsidRDefault="006C49FB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8BA9E39" w14:textId="77777777" w:rsidR="00EA4E28" w:rsidRPr="006C49FB" w:rsidRDefault="006C49F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1A54C54E" w14:textId="77777777" w:rsidR="00EA4E28" w:rsidRPr="006C49FB" w:rsidRDefault="006C49F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4121F796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C49F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C49F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6C49F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6C49FB">
        <w:rPr>
          <w:rFonts w:ascii="Times New Roman" w:hAnsi="Times New Roman"/>
          <w:color w:val="000000"/>
          <w:sz w:val="28"/>
          <w:lang w:val="ru-RU"/>
        </w:rPr>
        <w:t>.</w:t>
      </w:r>
    </w:p>
    <w:p w14:paraId="4F23FC73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298A224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4911B2B" w14:textId="77777777" w:rsidR="00EA4E28" w:rsidRDefault="006C49FB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DCBFD29" w14:textId="77777777" w:rsidR="00EA4E28" w:rsidRPr="006C49FB" w:rsidRDefault="006C49F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45BC051B" w14:textId="77777777" w:rsidR="00EA4E28" w:rsidRPr="006C49FB" w:rsidRDefault="006C49F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591CB659" w14:textId="77777777" w:rsidR="00EA4E28" w:rsidRPr="006C49FB" w:rsidRDefault="006C49F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3D8C507F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4AF8DBA6" w14:textId="77777777" w:rsidR="00EA4E28" w:rsidRPr="006C49FB" w:rsidRDefault="006C49FB">
      <w:pPr>
        <w:spacing w:after="0" w:line="264" w:lineRule="exact"/>
        <w:ind w:left="120"/>
        <w:jc w:val="both"/>
        <w:rPr>
          <w:lang w:val="ru-RU"/>
        </w:rPr>
      </w:pPr>
      <w:bookmarkStart w:id="15" w:name="_Toc118726608"/>
      <w:bookmarkEnd w:id="15"/>
      <w:r w:rsidRPr="006C49F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480F3C08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0B7ED8C0" w14:textId="77777777" w:rsidR="00EA4E28" w:rsidRPr="006C49FB" w:rsidRDefault="006C49FB">
      <w:pPr>
        <w:spacing w:after="0" w:line="264" w:lineRule="exact"/>
        <w:ind w:left="120"/>
        <w:jc w:val="both"/>
        <w:rPr>
          <w:lang w:val="ru-RU"/>
        </w:rPr>
      </w:pPr>
      <w:bookmarkStart w:id="16" w:name="_Toc118726609"/>
      <w:bookmarkEnd w:id="16"/>
      <w:r w:rsidRPr="006C49F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C4DE910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14:paraId="73F2BDD6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4269AF55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6B781BA1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79C8E1D3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2A8C630D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66C0A5E3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07A8F033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77139C3B" w14:textId="77777777" w:rsidR="00EA4E28" w:rsidRPr="006C49FB" w:rsidRDefault="00EA4E28">
      <w:pPr>
        <w:spacing w:after="0" w:line="264" w:lineRule="exact"/>
        <w:ind w:left="120"/>
        <w:jc w:val="both"/>
        <w:rPr>
          <w:lang w:val="ru-RU"/>
        </w:rPr>
      </w:pPr>
    </w:p>
    <w:p w14:paraId="465D7D1E" w14:textId="77777777" w:rsidR="00EA4E28" w:rsidRPr="006C49FB" w:rsidRDefault="006C49FB">
      <w:pPr>
        <w:spacing w:after="0" w:line="264" w:lineRule="exact"/>
        <w:ind w:left="120"/>
        <w:jc w:val="both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0B95C124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0B1F425F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4941E425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</w:pPr>
      <w:r w:rsidRPr="006C49F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14:paraId="7FDA2AAA" w14:textId="77777777" w:rsidR="00EA4E28" w:rsidRPr="006C49FB" w:rsidRDefault="006C49FB">
      <w:pPr>
        <w:spacing w:after="0" w:line="264" w:lineRule="exact"/>
        <w:ind w:firstLine="600"/>
        <w:jc w:val="both"/>
        <w:rPr>
          <w:lang w:val="ru-RU"/>
        </w:rPr>
        <w:sectPr w:rsidR="00EA4E28" w:rsidRPr="006C49F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6C49FB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  <w:bookmarkStart w:id="17" w:name="block-711607251"/>
      <w:bookmarkStart w:id="18" w:name="block-71160725"/>
      <w:bookmarkEnd w:id="17"/>
      <w:bookmarkEnd w:id="18"/>
    </w:p>
    <w:p w14:paraId="6FA3CA0B" w14:textId="77777777" w:rsidR="00EA4E28" w:rsidRDefault="006C49FB">
      <w:pPr>
        <w:spacing w:after="0"/>
        <w:ind w:left="120"/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98B05CC" w14:textId="77777777" w:rsidR="00EA4E28" w:rsidRDefault="006C49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736" w:type="dxa"/>
        <w:tblInd w:w="-151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50"/>
        <w:gridCol w:w="5267"/>
        <w:gridCol w:w="1266"/>
        <w:gridCol w:w="1600"/>
        <w:gridCol w:w="1950"/>
        <w:gridCol w:w="3003"/>
      </w:tblGrid>
      <w:tr w:rsidR="00EA4E28" w14:paraId="4E2B6600" w14:textId="77777777">
        <w:trPr>
          <w:trHeight w:val="144"/>
        </w:trPr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A6269" w14:textId="77777777" w:rsidR="00EA4E28" w:rsidRDefault="006C49FB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  <w:p w14:paraId="3D4E475D" w14:textId="77777777" w:rsidR="00EA4E28" w:rsidRDefault="006C49FB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П/п</w:t>
            </w:r>
          </w:p>
        </w:tc>
        <w:tc>
          <w:tcPr>
            <w:tcW w:w="5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47FDE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7A539F" w14:textId="77777777" w:rsidR="00EA4E28" w:rsidRDefault="00EA4E28">
            <w:pPr>
              <w:widowControl w:val="0"/>
              <w:spacing w:after="0"/>
              <w:ind w:left="135"/>
            </w:pPr>
          </w:p>
        </w:tc>
        <w:tc>
          <w:tcPr>
            <w:tcW w:w="48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6CADB" w14:textId="77777777" w:rsidR="00EA4E28" w:rsidRDefault="006C49FB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13A6E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A4E28" w14:paraId="1FE1BC1C" w14:textId="77777777">
        <w:trPr>
          <w:trHeight w:val="948"/>
        </w:trPr>
        <w:tc>
          <w:tcPr>
            <w:tcW w:w="6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F83F" w14:textId="77777777" w:rsidR="00EA4E28" w:rsidRDefault="00EA4E28">
            <w:pPr>
              <w:widowControl w:val="0"/>
            </w:pPr>
          </w:p>
        </w:tc>
        <w:tc>
          <w:tcPr>
            <w:tcW w:w="52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47874" w14:textId="77777777" w:rsidR="00EA4E28" w:rsidRDefault="00EA4E28">
            <w:pPr>
              <w:widowControl w:val="0"/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DE5D1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963713" w14:textId="77777777" w:rsidR="00EA4E28" w:rsidRDefault="00EA4E28">
            <w:pPr>
              <w:widowControl w:val="0"/>
              <w:spacing w:after="0"/>
              <w:ind w:left="135"/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BBDED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207C3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0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0956F" w14:textId="77777777" w:rsidR="00EA4E28" w:rsidRDefault="00EA4E28">
            <w:pPr>
              <w:widowControl w:val="0"/>
            </w:pPr>
          </w:p>
        </w:tc>
      </w:tr>
      <w:tr w:rsidR="00EA4E28" w:rsidRPr="006C49FB" w14:paraId="0188514D" w14:textId="77777777">
        <w:trPr>
          <w:trHeight w:val="144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A5085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FC9B1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9812B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CF775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E1D1E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FEB08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7F643AAC" w14:textId="77777777">
        <w:trPr>
          <w:trHeight w:val="144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39DB5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6256F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70238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CF196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D0020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AB667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0D7259EB" w14:textId="77777777">
        <w:trPr>
          <w:trHeight w:val="144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BCD99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B3CD4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9471D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A02EC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EEAFB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97174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37196F44" w14:textId="77777777">
        <w:trPr>
          <w:trHeight w:val="144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039A0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FA43C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C8E67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FE1F5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C33FE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375C2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7C4F0C37" w14:textId="77777777">
        <w:trPr>
          <w:trHeight w:val="144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E4ABC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5EFA1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6CB75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8046B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E7090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12041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2BAFF2FF" w14:textId="77777777">
        <w:trPr>
          <w:trHeight w:val="144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4996E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F101E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A0BD0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41E42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97F7B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C3954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767804D4" w14:textId="77777777">
        <w:trPr>
          <w:trHeight w:val="144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9E0AA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CA88B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AC954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A822C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07FC4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25B5D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45DAB597" w14:textId="77777777">
        <w:trPr>
          <w:trHeight w:val="144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E3791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6ADF0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B9831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A7EFF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6C564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F757B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14:paraId="5C483D73" w14:textId="77777777">
        <w:trPr>
          <w:trHeight w:val="144"/>
        </w:trPr>
        <w:tc>
          <w:tcPr>
            <w:tcW w:w="5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54DC0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4AE2C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A855C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AD6D0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FD2D6" w14:textId="77777777" w:rsidR="00EA4E28" w:rsidRDefault="00EA4E28">
            <w:pPr>
              <w:widowControl w:val="0"/>
            </w:pPr>
          </w:p>
        </w:tc>
      </w:tr>
    </w:tbl>
    <w:p w14:paraId="5A6A3938" w14:textId="77777777" w:rsidR="00EA4E28" w:rsidRDefault="00EA4E28">
      <w:pPr>
        <w:sectPr w:rsidR="00EA4E28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38220E62" w14:textId="77777777" w:rsidR="00EA4E28" w:rsidRDefault="006C49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59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4"/>
        <w:gridCol w:w="3040"/>
        <w:gridCol w:w="1462"/>
        <w:gridCol w:w="1983"/>
        <w:gridCol w:w="2475"/>
        <w:gridCol w:w="3939"/>
      </w:tblGrid>
      <w:tr w:rsidR="00EA4E28" w14:paraId="28A53599" w14:textId="77777777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E94CE" w14:textId="77777777" w:rsidR="00EA4E28" w:rsidRDefault="006C49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EF5617" w14:textId="77777777" w:rsidR="00EA4E28" w:rsidRDefault="00EA4E28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6D1F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552403" w14:textId="77777777" w:rsidR="00EA4E28" w:rsidRDefault="00EA4E28">
            <w:pPr>
              <w:widowControl w:val="0"/>
              <w:spacing w:after="0"/>
              <w:ind w:left="135"/>
            </w:pPr>
          </w:p>
        </w:tc>
        <w:tc>
          <w:tcPr>
            <w:tcW w:w="5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37A8E" w14:textId="77777777" w:rsidR="00EA4E28" w:rsidRDefault="006C49FB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16FE8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7ED458" w14:textId="77777777" w:rsidR="00EA4E28" w:rsidRDefault="00EA4E28">
            <w:pPr>
              <w:widowControl w:val="0"/>
              <w:spacing w:after="0"/>
              <w:ind w:left="135"/>
            </w:pPr>
          </w:p>
        </w:tc>
      </w:tr>
      <w:tr w:rsidR="00EA4E28" w14:paraId="7792A8F3" w14:textId="77777777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5EB59" w14:textId="77777777" w:rsidR="00EA4E28" w:rsidRDefault="00EA4E28">
            <w:pPr>
              <w:widowControl w:val="0"/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29B16" w14:textId="77777777" w:rsidR="00EA4E28" w:rsidRDefault="00EA4E28">
            <w:pPr>
              <w:widowControl w:val="0"/>
            </w:pP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46818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3A370A" w14:textId="77777777" w:rsidR="00EA4E28" w:rsidRDefault="00EA4E28">
            <w:pPr>
              <w:widowControl w:val="0"/>
              <w:spacing w:after="0"/>
              <w:ind w:left="135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E37B3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8BA94A" w14:textId="77777777" w:rsidR="00EA4E28" w:rsidRDefault="00EA4E28">
            <w:pPr>
              <w:widowControl w:val="0"/>
              <w:spacing w:after="0"/>
              <w:ind w:left="135"/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A5EDD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461C1A" w14:textId="77777777" w:rsidR="00EA4E28" w:rsidRDefault="00EA4E28">
            <w:pPr>
              <w:widowControl w:val="0"/>
              <w:spacing w:after="0"/>
              <w:ind w:left="135"/>
            </w:pPr>
          </w:p>
        </w:tc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0E6CA" w14:textId="77777777" w:rsidR="00EA4E28" w:rsidRDefault="00EA4E28">
            <w:pPr>
              <w:widowControl w:val="0"/>
            </w:pPr>
          </w:p>
        </w:tc>
      </w:tr>
      <w:tr w:rsidR="00EA4E28" w:rsidRPr="006C49FB" w14:paraId="2A1C2643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85CC0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B0FEF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F2A06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C1F17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19962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63140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027190C0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4B328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9BEB5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5C991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2B923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5380D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4175F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69F2CCE6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AC554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10E78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4F219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8A77C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E2A4C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96EF7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0CB5582D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B8539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2A43D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38B68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7E70D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7C87E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383D5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1AF78C3B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46900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CF6BF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2DDBF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1B27D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957E6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E015F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:rsidRPr="006C49FB" w14:paraId="5C29AC42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B6A6F" w14:textId="77777777" w:rsidR="00EA4E28" w:rsidRDefault="006C49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EE43E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6CFAD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9FFAE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29C44" w14:textId="77777777" w:rsidR="00EA4E28" w:rsidRDefault="00EA4E2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19F51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C49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A4E28" w14:paraId="4CCDA5A5" w14:textId="77777777">
        <w:trPr>
          <w:trHeight w:val="144"/>
        </w:trPr>
        <w:tc>
          <w:tcPr>
            <w:tcW w:w="3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244E8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A4575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776C9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502B1" w14:textId="77777777" w:rsidR="00EA4E28" w:rsidRDefault="006C49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51BF0" w14:textId="77777777" w:rsidR="00EA4E28" w:rsidRDefault="00EA4E28">
            <w:pPr>
              <w:widowControl w:val="0"/>
            </w:pPr>
          </w:p>
        </w:tc>
      </w:tr>
    </w:tbl>
    <w:p w14:paraId="08589485" w14:textId="77777777" w:rsidR="00EA4E28" w:rsidRDefault="00EA4E28">
      <w:pPr>
        <w:sectPr w:rsidR="00EA4E28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4946632B" w14:textId="77777777" w:rsidR="00EA4E28" w:rsidRPr="006C49FB" w:rsidRDefault="006C49FB">
      <w:pPr>
        <w:spacing w:before="199" w:after="199"/>
        <w:ind w:left="120"/>
        <w:rPr>
          <w:lang w:val="ru-RU"/>
        </w:rPr>
      </w:pPr>
      <w:bookmarkStart w:id="19" w:name="block-71160723"/>
      <w:bookmarkStart w:id="20" w:name="block-71160724"/>
      <w:bookmarkEnd w:id="19"/>
      <w:bookmarkEnd w:id="20"/>
      <w:r w:rsidRPr="006C49F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C5752F2" w14:textId="77777777" w:rsidR="00EA4E28" w:rsidRPr="006C49FB" w:rsidRDefault="00EA4E28">
      <w:pPr>
        <w:spacing w:before="199" w:after="199"/>
        <w:ind w:left="120"/>
        <w:rPr>
          <w:lang w:val="ru-RU"/>
        </w:rPr>
      </w:pPr>
    </w:p>
    <w:p w14:paraId="2D15DE17" w14:textId="77777777" w:rsidR="00EA4E28" w:rsidRDefault="006C49F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3AF5D978" w14:textId="77777777" w:rsidR="00EA4E28" w:rsidRDefault="00EA4E28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11"/>
        <w:gridCol w:w="7321"/>
      </w:tblGrid>
      <w:tr w:rsidR="00EA4E28" w:rsidRPr="006C49FB" w14:paraId="5908A3AA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4A484" w14:textId="77777777" w:rsidR="00EA4E28" w:rsidRDefault="006C49FB">
            <w:pPr>
              <w:widowControl w:val="0"/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82037" w14:textId="77777777" w:rsidR="00EA4E28" w:rsidRPr="006C49FB" w:rsidRDefault="006C49FB">
            <w:pPr>
              <w:widowControl w:val="0"/>
              <w:spacing w:after="0"/>
              <w:ind w:left="192"/>
              <w:rPr>
                <w:lang w:val="ru-RU"/>
              </w:rPr>
            </w:pPr>
            <w:r w:rsidRPr="006C49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A4E28" w14:paraId="45DA9C28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B87C0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3A62C" w14:textId="77777777" w:rsidR="00EA4E28" w:rsidRDefault="006C49FB">
            <w:pPr>
              <w:widowControl w:val="0"/>
              <w:spacing w:after="0" w:line="336" w:lineRule="exact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A4E28" w:rsidRPr="006C49FB" w14:paraId="7653B247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590E1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40C96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EA4E28" w:rsidRPr="006C49FB" w14:paraId="2F613A89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B3B31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A81C4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EA4E28" w:rsidRPr="006C49FB" w14:paraId="6E15A857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F56D6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32B02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EA4E28" w:rsidRPr="006C49FB" w14:paraId="1B34305B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80FC9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2675E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EA4E28" w:rsidRPr="006C49FB" w14:paraId="4B31672B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FD72B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E6ABC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EA4E28" w:rsidRPr="006C49FB" w14:paraId="2E2F6311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FB14A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14777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EA4E28" w:rsidRPr="006C49FB" w14:paraId="54CA7FDA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85DE9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7B292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EA4E28" w:rsidRPr="006C49FB" w14:paraId="71B4C510" w14:textId="77777777">
        <w:trPr>
          <w:trHeight w:val="144"/>
        </w:trPr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7AEDA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4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BC72D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14:paraId="3EF8EE19" w14:textId="77777777" w:rsidR="00EA4E28" w:rsidRPr="006C49FB" w:rsidRDefault="00EA4E28">
      <w:pPr>
        <w:spacing w:after="0"/>
        <w:ind w:left="120"/>
        <w:rPr>
          <w:lang w:val="ru-RU"/>
        </w:rPr>
      </w:pPr>
    </w:p>
    <w:p w14:paraId="6ED31583" w14:textId="77777777" w:rsidR="00EA4E28" w:rsidRPr="006C49FB" w:rsidRDefault="00EA4E28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2ED3A07" w14:textId="77777777" w:rsidR="00EA4E28" w:rsidRDefault="006C49F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51D7E6B3" w14:textId="77777777" w:rsidR="00EA4E28" w:rsidRDefault="00EA4E28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11"/>
        <w:gridCol w:w="7321"/>
      </w:tblGrid>
      <w:tr w:rsidR="00EA4E28" w:rsidRPr="006C49FB" w14:paraId="6FDDB5A9" w14:textId="77777777">
        <w:trPr>
          <w:trHeight w:val="144"/>
        </w:trPr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A37CB" w14:textId="77777777" w:rsidR="00EA4E28" w:rsidRDefault="006C49FB">
            <w:pPr>
              <w:widowControl w:val="0"/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B4DA0" w14:textId="77777777" w:rsidR="00EA4E28" w:rsidRPr="006C49FB" w:rsidRDefault="006C49FB">
            <w:pPr>
              <w:widowControl w:val="0"/>
              <w:spacing w:after="0"/>
              <w:ind w:left="192"/>
              <w:rPr>
                <w:lang w:val="ru-RU"/>
              </w:rPr>
            </w:pPr>
            <w:r w:rsidRPr="006C49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A4E28" w14:paraId="4F85A53C" w14:textId="77777777">
        <w:trPr>
          <w:trHeight w:val="144"/>
        </w:trPr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EF9A0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B31E3" w14:textId="77777777" w:rsidR="00EA4E28" w:rsidRDefault="006C49FB">
            <w:pPr>
              <w:widowControl w:val="0"/>
              <w:spacing w:after="0" w:line="336" w:lineRule="exact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A4E28" w:rsidRPr="006C49FB" w14:paraId="1FC323B4" w14:textId="77777777">
        <w:trPr>
          <w:trHeight w:val="144"/>
        </w:trPr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0CB7B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B21F8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EA4E28" w:rsidRPr="006C49FB" w14:paraId="4105565A" w14:textId="77777777">
        <w:trPr>
          <w:trHeight w:val="144"/>
        </w:trPr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D667E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1A8CA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EA4E28" w:rsidRPr="006C49FB" w14:paraId="3C679741" w14:textId="77777777">
        <w:trPr>
          <w:trHeight w:val="144"/>
        </w:trPr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E9609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E9ADC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EA4E28" w:rsidRPr="006C49FB" w14:paraId="6BCB4E0A" w14:textId="77777777">
        <w:trPr>
          <w:trHeight w:val="144"/>
        </w:trPr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26E54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F84ED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14:paraId="717DBC95" w14:textId="77777777" w:rsidR="00EA4E28" w:rsidRPr="006C49FB" w:rsidRDefault="00EA4E28">
      <w:pPr>
        <w:spacing w:after="0"/>
        <w:ind w:left="120"/>
        <w:rPr>
          <w:lang w:val="ru-RU"/>
        </w:rPr>
      </w:pPr>
    </w:p>
    <w:p w14:paraId="7FB89025" w14:textId="77777777" w:rsidR="00EA4E28" w:rsidRPr="006C49FB" w:rsidRDefault="00EA4E28">
      <w:pPr>
        <w:spacing w:after="0"/>
        <w:ind w:left="120"/>
        <w:rPr>
          <w:lang w:val="ru-RU"/>
        </w:rPr>
      </w:pPr>
    </w:p>
    <w:p w14:paraId="667ECA8F" w14:textId="77777777" w:rsidR="00EA4E28" w:rsidRDefault="006C49FB">
      <w:pPr>
        <w:spacing w:before="199" w:after="199" w:line="336" w:lineRule="exact"/>
        <w:ind w:left="120"/>
      </w:pPr>
      <w:bookmarkStart w:id="21" w:name="block-71160728"/>
      <w:bookmarkStart w:id="22" w:name="block-711607281"/>
      <w:bookmarkEnd w:id="21"/>
      <w:bookmarkEnd w:id="22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292DB82D" w14:textId="77777777" w:rsidR="00EA4E28" w:rsidRDefault="00EA4E28">
      <w:pPr>
        <w:spacing w:before="199" w:after="199" w:line="336" w:lineRule="exact"/>
        <w:ind w:left="120"/>
        <w:rPr>
          <w:rFonts w:ascii="Times New Roman" w:hAnsi="Times New Roman"/>
          <w:b/>
          <w:color w:val="000000"/>
          <w:sz w:val="28"/>
        </w:rPr>
      </w:pPr>
    </w:p>
    <w:p w14:paraId="59FF6339" w14:textId="77777777" w:rsidR="00EA4E28" w:rsidRDefault="006C49FB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5288" w:type="pct"/>
        <w:tblInd w:w="-3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31"/>
        <w:gridCol w:w="8735"/>
      </w:tblGrid>
      <w:tr w:rsidR="00EA4E28" w14:paraId="24CDB976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E697C" w14:textId="77777777" w:rsidR="00EA4E28" w:rsidRDefault="006C49FB">
            <w:pPr>
              <w:widowControl w:val="0"/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1837A" w14:textId="77777777" w:rsidR="00EA4E28" w:rsidRDefault="006C49FB">
            <w:pPr>
              <w:widowControl w:val="0"/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A4E28" w14:paraId="5CD62237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0AB0E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EDAA1" w14:textId="77777777" w:rsidR="00EA4E28" w:rsidRDefault="006C49FB">
            <w:pPr>
              <w:widowControl w:val="0"/>
              <w:spacing w:after="0" w:line="336" w:lineRule="exact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A4E28" w:rsidRPr="006C49FB" w14:paraId="736C6A4C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B6CA7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3FFE2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EA4E28" w14:paraId="231963BF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6E6B7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DACC2" w14:textId="77777777" w:rsidR="00EA4E28" w:rsidRDefault="006C49FB">
            <w:pPr>
              <w:widowControl w:val="0"/>
              <w:spacing w:after="0" w:line="336" w:lineRule="exact"/>
              <w:ind w:left="234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EA4E28" w14:paraId="5CBF70D0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464FD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30624" w14:textId="77777777" w:rsidR="00EA4E28" w:rsidRDefault="006C49FB">
            <w:pPr>
              <w:widowControl w:val="0"/>
              <w:spacing w:after="0" w:line="336" w:lineRule="exact"/>
              <w:ind w:left="234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EA4E28" w14:paraId="28333EBC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7BE52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D12B3" w14:textId="77777777" w:rsidR="00EA4E28" w:rsidRDefault="006C49FB">
            <w:pPr>
              <w:widowControl w:val="0"/>
              <w:spacing w:after="0" w:line="336" w:lineRule="exact"/>
              <w:ind w:left="234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EA4E28" w:rsidRPr="006C49FB" w14:paraId="1D51A33B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A86BE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FF5B3" w14:textId="77777777" w:rsidR="00EA4E28" w:rsidRPr="006C49FB" w:rsidRDefault="006C49FB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EA4E28" w14:paraId="1A409425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FC1AF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639B5" w14:textId="77777777" w:rsidR="00EA4E28" w:rsidRDefault="006C49FB">
            <w:pPr>
              <w:widowControl w:val="0"/>
              <w:spacing w:after="0" w:line="336" w:lineRule="exact"/>
              <w:ind w:left="234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EA4E28" w14:paraId="5CE4CCFE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01C8B" w14:textId="77777777" w:rsidR="00EA4E28" w:rsidRDefault="006C49FB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3D6D0" w14:textId="77777777" w:rsidR="00EA4E28" w:rsidRDefault="006C49FB">
            <w:pPr>
              <w:widowControl w:val="0"/>
              <w:spacing w:after="0" w:line="336" w:lineRule="exact"/>
              <w:ind w:left="234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14:paraId="50990789" w14:textId="77777777" w:rsidR="00EA4E28" w:rsidRDefault="00EA4E28">
      <w:pPr>
        <w:spacing w:before="199" w:after="199" w:line="336" w:lineRule="exact"/>
        <w:ind w:left="120"/>
        <w:rPr>
          <w:rFonts w:ascii="Times New Roman" w:hAnsi="Times New Roman"/>
          <w:b/>
          <w:color w:val="000000"/>
          <w:sz w:val="28"/>
        </w:rPr>
      </w:pPr>
    </w:p>
    <w:p w14:paraId="19C2F5C1" w14:textId="77777777" w:rsidR="00EA4E28" w:rsidRDefault="006C49FB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5288" w:type="pct"/>
        <w:tblInd w:w="-290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31"/>
        <w:gridCol w:w="8735"/>
      </w:tblGrid>
      <w:tr w:rsidR="00EA4E28" w14:paraId="06C7F363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A9E90" w14:textId="77777777" w:rsidR="00EA4E28" w:rsidRDefault="006C49FB">
            <w:pPr>
              <w:widowControl w:val="0"/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1F606" w14:textId="77777777" w:rsidR="00EA4E28" w:rsidRDefault="006C49FB">
            <w:pPr>
              <w:widowControl w:val="0"/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A4E28" w14:paraId="750A7652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0E113" w14:textId="77777777" w:rsidR="00EA4E28" w:rsidRDefault="006C49FB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77403" w14:textId="77777777" w:rsidR="00EA4E28" w:rsidRDefault="006C49FB">
            <w:pPr>
              <w:widowControl w:val="0"/>
              <w:spacing w:after="0" w:line="336" w:lineRule="exact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A4E28" w14:paraId="7141AE96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A22D3" w14:textId="77777777" w:rsidR="00EA4E28" w:rsidRDefault="006C49FB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6B604" w14:textId="77777777" w:rsidR="00EA4E28" w:rsidRDefault="006C49FB">
            <w:pPr>
              <w:widowControl w:val="0"/>
              <w:spacing w:after="0" w:line="336" w:lineRule="exact"/>
              <w:ind w:left="172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EA4E28" w14:paraId="145A094C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3A959" w14:textId="77777777" w:rsidR="00EA4E28" w:rsidRDefault="006C49FB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4BB15" w14:textId="77777777" w:rsidR="00EA4E28" w:rsidRDefault="006C49FB">
            <w:pPr>
              <w:widowControl w:val="0"/>
              <w:spacing w:after="0" w:line="336" w:lineRule="exact"/>
              <w:ind w:left="172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EA4E28" w14:paraId="3623366D" w14:textId="77777777">
        <w:trPr>
          <w:trHeight w:val="144"/>
        </w:trPr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3550A" w14:textId="77777777" w:rsidR="00EA4E28" w:rsidRDefault="006C49FB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255D2" w14:textId="77777777" w:rsidR="00EA4E28" w:rsidRDefault="006C49FB">
            <w:pPr>
              <w:widowControl w:val="0"/>
              <w:spacing w:after="0" w:line="336" w:lineRule="exact"/>
              <w:ind w:left="172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14:paraId="7FEBC4F7" w14:textId="77777777" w:rsidR="00EA4E28" w:rsidRDefault="00EA4E28">
      <w:pPr>
        <w:spacing w:after="0" w:line="336" w:lineRule="exact"/>
        <w:ind w:left="120"/>
        <w:sectPr w:rsidR="00EA4E2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3" w:name="block-71160729"/>
      <w:bookmarkStart w:id="24" w:name="block-711607291"/>
      <w:bookmarkEnd w:id="23"/>
      <w:bookmarkEnd w:id="24"/>
    </w:p>
    <w:p w14:paraId="12F041FA" w14:textId="77777777" w:rsidR="00EA4E28" w:rsidRPr="006C49FB" w:rsidRDefault="006C49FB">
      <w:pPr>
        <w:spacing w:before="199" w:after="199"/>
        <w:ind w:left="120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261FCC3E" w14:textId="77777777" w:rsidR="00EA4E28" w:rsidRPr="006C49FB" w:rsidRDefault="00EA4E28">
      <w:pPr>
        <w:spacing w:after="0"/>
        <w:ind w:left="120"/>
        <w:rPr>
          <w:lang w:val="ru-RU"/>
        </w:rPr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54"/>
        <w:gridCol w:w="7378"/>
      </w:tblGrid>
      <w:tr w:rsidR="00EA4E28" w:rsidRPr="006C49FB" w14:paraId="15D02D78" w14:textId="77777777">
        <w:trPr>
          <w:trHeight w:val="144"/>
        </w:trPr>
        <w:tc>
          <w:tcPr>
            <w:tcW w:w="928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vAlign w:val="center"/>
          </w:tcPr>
          <w:p w14:paraId="2CEB37BF" w14:textId="77777777" w:rsidR="00EA4E28" w:rsidRDefault="006C49FB">
            <w:pPr>
              <w:widowControl w:val="0"/>
              <w:spacing w:after="0"/>
              <w:ind w:left="135"/>
            </w:pPr>
            <w:r w:rsidRPr="006C49FB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4071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vAlign w:val="center"/>
          </w:tcPr>
          <w:p w14:paraId="56C67054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A4E28" w:rsidRPr="006C49FB" w14:paraId="0CB0C8DD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D1E19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88630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A4E28" w:rsidRPr="006C49FB" w14:paraId="4C2CE634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68FA3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159BF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</w:t>
            </w: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A4E28" w:rsidRPr="006C49FB" w14:paraId="13A33DA9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82F6E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0874D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A4E28" w:rsidRPr="006C49FB" w14:paraId="08D360BA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14812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6C5EA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EA4E28" w:rsidRPr="006C49FB" w14:paraId="5101C570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27452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542D6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</w:t>
            </w: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 функций, использовать графики для изучения процессов и зависимостей, при решении задач из других учебных предметови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A4E28" w:rsidRPr="006C49FB" w14:paraId="157FB887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02E48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C5CC5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A4E28" w:rsidRPr="006C49FB" w14:paraId="602E8188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6C70B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ECD15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A4E28" w:rsidRPr="006C49FB" w14:paraId="7F2D3EA0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C359D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1C7DE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</w:t>
            </w: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A4E28" w:rsidRPr="006C49FB" w14:paraId="3F73173A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87C10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C26A2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A4E28" w:rsidRPr="006C49FB" w14:paraId="5E0EAAC1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EE802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769B3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EA4E28" w:rsidRPr="006C49FB" w14:paraId="68CB3B2A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986D3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64F41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</w:t>
            </w: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A4E28" w:rsidRPr="006C49FB" w14:paraId="611C6680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9B032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94442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A4E28" w:rsidRPr="006C49FB" w14:paraId="1DE66E11" w14:textId="77777777">
        <w:trPr>
          <w:trHeight w:val="144"/>
        </w:trPr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52421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7C17C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  <w:bookmarkStart w:id="25" w:name="block-71160730"/>
            <w:bookmarkStart w:id="26" w:name="block-711607301"/>
            <w:bookmarkEnd w:id="25"/>
            <w:bookmarkEnd w:id="26"/>
          </w:p>
        </w:tc>
      </w:tr>
    </w:tbl>
    <w:p w14:paraId="2C19489C" w14:textId="77777777" w:rsidR="00EA4E28" w:rsidRPr="006C49FB" w:rsidRDefault="00EA4E28">
      <w:pPr>
        <w:rPr>
          <w:lang w:val="ru-RU"/>
        </w:rPr>
        <w:sectPr w:rsidR="00EA4E28" w:rsidRPr="006C49F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103589E" w14:textId="77777777" w:rsidR="00EA4E28" w:rsidRPr="006C49FB" w:rsidRDefault="006C49FB">
      <w:pPr>
        <w:spacing w:before="199" w:after="199"/>
        <w:ind w:left="120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14:paraId="586B9E55" w14:textId="77777777" w:rsidR="00EA4E28" w:rsidRPr="006C49FB" w:rsidRDefault="00EA4E28">
      <w:pPr>
        <w:spacing w:after="0"/>
        <w:ind w:left="120"/>
        <w:rPr>
          <w:lang w:val="ru-RU"/>
        </w:rPr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63"/>
        <w:gridCol w:w="8469"/>
      </w:tblGrid>
      <w:tr w:rsidR="00EA4E28" w14:paraId="1FAB63F1" w14:textId="77777777">
        <w:trPr>
          <w:trHeight w:val="144"/>
        </w:trPr>
        <w:tc>
          <w:tcPr>
            <w:tcW w:w="408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vAlign w:val="center"/>
          </w:tcPr>
          <w:p w14:paraId="33A6032A" w14:textId="77777777" w:rsidR="00EA4E28" w:rsidRDefault="006C49FB">
            <w:pPr>
              <w:widowControl w:val="0"/>
              <w:spacing w:after="0"/>
              <w:ind w:left="135"/>
            </w:pPr>
            <w:r w:rsidRPr="006C49FB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4591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vAlign w:val="center"/>
          </w:tcPr>
          <w:p w14:paraId="02D42566" w14:textId="77777777" w:rsidR="00EA4E28" w:rsidRDefault="006C49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EA4E28" w14:paraId="667AFD99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5DCA3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E19A8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A4E28" w:rsidRPr="006C49FB" w14:paraId="3E713940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FBFEF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30199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A4E28" w:rsidRPr="006C49FB" w14:paraId="1CBA6A15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E30F5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8DF46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A4E28" w:rsidRPr="006C49FB" w14:paraId="33A8D584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45F9A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464B9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A4E28" w14:paraId="481DCF76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3E74A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D06E1" w14:textId="77777777" w:rsidR="00EA4E28" w:rsidRDefault="006C49FB">
            <w:pPr>
              <w:widowControl w:val="0"/>
              <w:spacing w:after="0"/>
              <w:ind w:left="135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EA4E28" w:rsidRPr="006C49FB" w14:paraId="0E9C047B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CC705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BECE7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A4E28" w:rsidRPr="006C49FB" w14:paraId="47761E72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49CC2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E6930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A4E28" w14:paraId="1EC614BB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AC43F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76DA5" w14:textId="77777777" w:rsidR="00EA4E28" w:rsidRDefault="006C49FB">
            <w:pPr>
              <w:widowControl w:val="0"/>
              <w:spacing w:after="0"/>
              <w:ind w:left="135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EA4E28" w14:paraId="692FCA6B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60FD8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A9700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EA4E28" w14:paraId="0072F633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54887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C6531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EA4E28" w14:paraId="73759930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BBD7F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1891B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A4E28" w:rsidRPr="006C49FB" w14:paraId="732B2178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2B21D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7B6C3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A4E28" w14:paraId="1D3053DD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FDAA3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37FF2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A4E28" w14:paraId="2B58FEDC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DFCF5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E1B45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A4E28" w14:paraId="54E3184B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5FAC4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1F791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A4E28" w:rsidRPr="006C49FB" w14:paraId="53487C09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7CBF1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7AD19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A4E28" w14:paraId="425A2095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B4AF3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71268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A4E28" w14:paraId="4049A709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0D743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EE4BB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A4E28" w14:paraId="6F952BFF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9DA96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38FEB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A4E28" w:rsidRPr="006C49FB" w14:paraId="23BC8FFA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5B8C4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E1D07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EA4E28" w:rsidRPr="006C49FB" w14:paraId="405240B8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C3C05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74941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A4E28" w:rsidRPr="006C49FB" w14:paraId="5DE60C01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9A138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ABB08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A4E28" w14:paraId="16755A55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763FE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3FB1C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EA4E28" w14:paraId="06A5AF6B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73DB4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6FF87" w14:textId="77777777" w:rsidR="00EA4E28" w:rsidRDefault="006C49FB">
            <w:pPr>
              <w:widowControl w:val="0"/>
              <w:spacing w:after="0"/>
              <w:ind w:left="135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A4E28" w:rsidRPr="006C49FB" w14:paraId="21A8FC1B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75964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D09AC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A4E28" w:rsidRPr="006C49FB" w14:paraId="43AACBF0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C4B82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9A0CE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A4E28" w:rsidRPr="006C49FB" w14:paraId="23B45C83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E8C82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1144A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A4E28" w:rsidRPr="006C49FB" w14:paraId="49A826E2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DCA35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32B13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A4E28" w:rsidRPr="006C49FB" w14:paraId="2F6A1054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881AB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36798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EA4E28" w14:paraId="7D060B73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145C1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DAB6C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EA4E28" w:rsidRPr="006C49FB" w14:paraId="16642E98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223F9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B088F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A4E28" w14:paraId="3230F74D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C2C20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5963A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EA4E28" w:rsidRPr="006C49FB" w14:paraId="5D15D080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C22B6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C5C82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A4E28" w14:paraId="3ADAD2B4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CA035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AE5B3" w14:textId="77777777" w:rsidR="00EA4E28" w:rsidRDefault="006C49FB">
            <w:pPr>
              <w:widowControl w:val="0"/>
              <w:spacing w:after="0"/>
              <w:ind w:left="135"/>
              <w:jc w:val="both"/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EA4E28" w14:paraId="545852B9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21296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00478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EA4E28" w14:paraId="48B93BE9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A68F5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97279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A4E28" w:rsidRPr="006C49FB" w14:paraId="5CD4773D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C3D14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FDD2A" w14:textId="77777777" w:rsidR="00EA4E28" w:rsidRPr="006C49FB" w:rsidRDefault="006C49FB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A4E28" w14:paraId="07968CB8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F370D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FCA09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A4E28" w14:paraId="654CEE6F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13354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AF81C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A4E28" w14:paraId="312646AF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4153B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F4A68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A4E28" w14:paraId="14384E1B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26551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5A1AD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EA4E28" w14:paraId="04A79A3A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916A2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620DE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EA4E28" w14:paraId="1B04F9E8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451AD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E32EF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EA4E28" w14:paraId="4AAFE7B2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3EF28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A9C03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EA4E28" w:rsidRPr="006C49FB" w14:paraId="23B0F99D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871E0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592E4" w14:textId="77777777" w:rsidR="00EA4E28" w:rsidRPr="006C49FB" w:rsidRDefault="006C49FB">
            <w:pPr>
              <w:widowControl w:val="0"/>
              <w:spacing w:after="0"/>
              <w:ind w:left="135"/>
              <w:rPr>
                <w:lang w:val="ru-RU"/>
              </w:rPr>
            </w:pPr>
            <w:r w:rsidRPr="006C49FB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A4E28" w14:paraId="584513F6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4CC22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814DC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EA4E28" w14:paraId="4D187B9E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BAE9D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6AC9A" w14:textId="77777777" w:rsidR="00EA4E28" w:rsidRDefault="006C49FB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EA4E28" w14:paraId="17E9E4C9" w14:textId="77777777">
        <w:trPr>
          <w:trHeight w:val="144"/>
        </w:trPr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B36EA" w14:textId="77777777" w:rsidR="00EA4E28" w:rsidRDefault="006C49F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4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672AB" w14:textId="77777777" w:rsidR="00EA4E28" w:rsidRDefault="006C49FB">
            <w:pPr>
              <w:widowControl w:val="0"/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14:paraId="02FAC49F" w14:textId="77777777" w:rsidR="00EA4E28" w:rsidRDefault="00EA4E28">
      <w:pPr>
        <w:spacing w:after="0"/>
        <w:ind w:left="120"/>
        <w:sectPr w:rsidR="00EA4E2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7" w:name="block-71160731"/>
      <w:bookmarkEnd w:id="27"/>
    </w:p>
    <w:p w14:paraId="6955B3D1" w14:textId="77777777" w:rsidR="00EA4E28" w:rsidRDefault="006C49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7E051A4" w14:textId="77777777" w:rsidR="00EA4E28" w:rsidRDefault="006C49FB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3A8BC99" w14:textId="77777777" w:rsidR="00EA4E28" w:rsidRPr="006C49FB" w:rsidRDefault="006C49FB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Математика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Вероятность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статистика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10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Базовый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углубленный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уровни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Учебное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пособие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/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Бунимович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Булычев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«Издательство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Просвещение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"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4B580004" w14:textId="77777777" w:rsidR="00EA4E28" w:rsidRPr="006C49FB" w:rsidRDefault="006C49FB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Математика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Вероятность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статистика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11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Базовый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углубленный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уровни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Учебное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пособие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/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Бунимович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Булычев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АО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«Издательство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Просвещение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"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6C49FB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0A056968" w14:textId="77777777" w:rsidR="00EA4E28" w:rsidRPr="006C49FB" w:rsidRDefault="00EA4E28">
      <w:pPr>
        <w:spacing w:after="0"/>
        <w:ind w:left="120"/>
        <w:rPr>
          <w:lang w:val="ru-RU"/>
        </w:rPr>
      </w:pPr>
    </w:p>
    <w:p w14:paraId="0CA966FE" w14:textId="77777777" w:rsidR="00EA4E28" w:rsidRPr="006C49FB" w:rsidRDefault="006C49FB">
      <w:pPr>
        <w:spacing w:after="0" w:line="480" w:lineRule="exact"/>
        <w:ind w:left="120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9E0D831" w14:textId="77777777" w:rsidR="00EA4E28" w:rsidRPr="006C49FB" w:rsidRDefault="00EA4E28">
      <w:pPr>
        <w:spacing w:after="0" w:line="480" w:lineRule="exact"/>
        <w:ind w:left="120"/>
        <w:rPr>
          <w:lang w:val="ru-RU"/>
        </w:rPr>
      </w:pPr>
    </w:p>
    <w:p w14:paraId="21D2B94D" w14:textId="77777777" w:rsidR="00EA4E28" w:rsidRPr="006C49FB" w:rsidRDefault="00EA4E28">
      <w:pPr>
        <w:spacing w:after="0"/>
        <w:ind w:left="120"/>
        <w:rPr>
          <w:lang w:val="ru-RU"/>
        </w:rPr>
      </w:pPr>
    </w:p>
    <w:p w14:paraId="2C1B8F39" w14:textId="77777777" w:rsidR="00EA4E28" w:rsidRPr="006C49FB" w:rsidRDefault="006C49FB">
      <w:pPr>
        <w:spacing w:after="0" w:line="480" w:lineRule="exact"/>
        <w:ind w:left="120"/>
        <w:rPr>
          <w:lang w:val="ru-RU"/>
        </w:rPr>
      </w:pPr>
      <w:r w:rsidRPr="006C49F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85245CA" w14:textId="77777777" w:rsidR="00EA4E28" w:rsidRPr="006C49FB" w:rsidRDefault="00EA4E28">
      <w:pPr>
        <w:spacing w:after="0" w:line="480" w:lineRule="exact"/>
        <w:ind w:left="120"/>
        <w:rPr>
          <w:lang w:val="ru-RU"/>
        </w:rPr>
      </w:pPr>
      <w:bookmarkStart w:id="28" w:name="block-71160727"/>
      <w:bookmarkStart w:id="29" w:name="block-711607271"/>
      <w:bookmarkEnd w:id="28"/>
      <w:bookmarkEnd w:id="29"/>
    </w:p>
    <w:p w14:paraId="474C262E" w14:textId="77777777" w:rsidR="00EA4E28" w:rsidRPr="006C49FB" w:rsidRDefault="006C49F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sz w:val="28"/>
          <w:lang w:val="ru-RU"/>
        </w:rPr>
        <w:br/>
      </w:r>
      <w:bookmarkStart w:id="30" w:name="f2786589-4600-475d-a0d8-791ef79f9486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bookmarkStart w:id="31" w:name="block-41383716"/>
      <w:bookmarkEnd w:id="30"/>
      <w:bookmarkEnd w:id="31"/>
    </w:p>
    <w:sectPr w:rsidR="00EA4E28" w:rsidRPr="006C49FB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13C8B" w14:textId="77777777" w:rsidR="007F0C16" w:rsidRDefault="007F0C16">
      <w:pPr>
        <w:spacing w:line="240" w:lineRule="auto"/>
      </w:pPr>
      <w:r>
        <w:separator/>
      </w:r>
    </w:p>
  </w:endnote>
  <w:endnote w:type="continuationSeparator" w:id="0">
    <w:p w14:paraId="07D60F32" w14:textId="77777777" w:rsidR="007F0C16" w:rsidRDefault="007F0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Segoe Print"/>
    <w:charset w:val="01"/>
    <w:family w:val="roman"/>
    <w:pitch w:val="default"/>
  </w:font>
  <w:font w:name="Noto Sans Devanagar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5B470" w14:textId="77777777" w:rsidR="007F0C16" w:rsidRDefault="007F0C16">
      <w:pPr>
        <w:spacing w:after="0"/>
      </w:pPr>
      <w:r>
        <w:separator/>
      </w:r>
    </w:p>
  </w:footnote>
  <w:footnote w:type="continuationSeparator" w:id="0">
    <w:p w14:paraId="428E6764" w14:textId="77777777" w:rsidR="007F0C16" w:rsidRDefault="007F0C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A4E28"/>
    <w:rsid w:val="006C49FB"/>
    <w:rsid w:val="007F0C16"/>
    <w:rsid w:val="00CF178F"/>
    <w:rsid w:val="00EA4E28"/>
    <w:rsid w:val="107C131F"/>
    <w:rsid w:val="1B7B3E85"/>
    <w:rsid w:val="366C007C"/>
    <w:rsid w:val="62131790"/>
    <w:rsid w:val="632777E5"/>
    <w:rsid w:val="7BF6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5720"/>
  <w15:docId w15:val="{4BA79800-23CA-4D85-A907-51E725B9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left="720"/>
    </w:pPr>
  </w:style>
  <w:style w:type="paragraph" w:styleId="a4">
    <w:name w:val="caption"/>
    <w:basedOn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</w:pPr>
  </w:style>
  <w:style w:type="paragraph" w:styleId="a7">
    <w:name w:val="Body Text"/>
    <w:basedOn w:val="a"/>
    <w:qFormat/>
    <w:pPr>
      <w:spacing w:after="140"/>
    </w:p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List"/>
    <w:basedOn w:val="a7"/>
    <w:qFormat/>
    <w:rPr>
      <w:rFonts w:ascii="PT Astra Serif" w:hAnsi="PT Astra Serif" w:cs="Noto Sans Devanagari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10">
    <w:name w:val="Выделение1"/>
    <w:basedOn w:val="a0"/>
    <w:uiPriority w:val="20"/>
    <w:qFormat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customStyle="1" w:styleId="ae">
    <w:name w:val="Колонтитул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5fbc5dc1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0" Type="http://schemas.openxmlformats.org/officeDocument/2006/relationships/hyperlink" Target="https://m.edsoo.ru/5fbc5dc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e0b7b0f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e0b7b0f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e0b7b0f1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5574</Words>
  <Characters>31774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89041</dc:creator>
  <cp:lastModifiedBy>Мухамадеева Зухра Муртазаевна</cp:lastModifiedBy>
  <cp:revision>2</cp:revision>
  <dcterms:created xsi:type="dcterms:W3CDTF">2025-09-13T12:25:00Z</dcterms:created>
  <dcterms:modified xsi:type="dcterms:W3CDTF">2025-09-20T17:43:00Z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CED51D02996B457998CCA8AD25674E83_12</vt:lpwstr>
  </property>
</Properties>
</file>